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395-ПП/1952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1952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Стол офисный, инвентарный номер: 6277,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Стол офисный, инвентарный номер: 6277,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152,50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